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76181" w14:textId="4BE4C74D" w:rsidR="007D4167" w:rsidRDefault="00DC389D" w:rsidP="00DC389D">
      <w:pPr>
        <w:jc w:val="center"/>
        <w:rPr>
          <w:rFonts w:cstheme="minorHAnsi"/>
          <w:color w:val="000000"/>
          <w:sz w:val="36"/>
          <w:szCs w:val="36"/>
        </w:rPr>
      </w:pPr>
      <w:r w:rsidRPr="00DC389D">
        <w:rPr>
          <w:rFonts w:cstheme="minorHAnsi"/>
          <w:color w:val="000000"/>
          <w:sz w:val="36"/>
          <w:szCs w:val="36"/>
        </w:rPr>
        <w:t>&lt;&lt;[</w:t>
      </w:r>
      <w:proofErr w:type="spellStart"/>
      <w:r w:rsidRPr="00DC389D">
        <w:rPr>
          <w:rFonts w:cstheme="minorHAnsi"/>
          <w:color w:val="000000"/>
          <w:sz w:val="36"/>
          <w:szCs w:val="36"/>
        </w:rPr>
        <w:t>Brief__Name</w:t>
      </w:r>
      <w:proofErr w:type="spellEnd"/>
      <w:proofErr w:type="gramStart"/>
      <w:r w:rsidRPr="00DC389D">
        <w:rPr>
          <w:rFonts w:cstheme="minorHAnsi"/>
          <w:color w:val="000000"/>
          <w:sz w:val="36"/>
          <w:szCs w:val="36"/>
        </w:rPr>
        <w:t>]:caps</w:t>
      </w:r>
      <w:proofErr w:type="gramEnd"/>
      <w:r w:rsidRPr="00DC389D">
        <w:rPr>
          <w:rFonts w:cstheme="minorHAnsi"/>
          <w:color w:val="000000"/>
          <w:sz w:val="36"/>
          <w:szCs w:val="36"/>
        </w:rPr>
        <w:t>&gt;&gt;</w:t>
      </w:r>
    </w:p>
    <w:p w14:paraId="29A7E4E8" w14:textId="323AB933" w:rsidR="00DC389D" w:rsidRDefault="00DC389D" w:rsidP="00DC389D">
      <w:pPr>
        <w:jc w:val="center"/>
        <w:rPr>
          <w:rFonts w:cstheme="minorHAnsi"/>
          <w:color w:val="000000"/>
          <w:sz w:val="36"/>
          <w:szCs w:val="36"/>
        </w:rPr>
      </w:pPr>
      <w:r>
        <w:rPr>
          <w:rFonts w:cstheme="minorHAnsi"/>
          <w:color w:val="000000"/>
          <w:sz w:val="36"/>
          <w:szCs w:val="36"/>
        </w:rPr>
        <w:t>_________________________________________________</w:t>
      </w:r>
    </w:p>
    <w:p w14:paraId="58859F40" w14:textId="193B3BE2" w:rsidR="00DC389D" w:rsidRDefault="00DC389D" w:rsidP="00DC389D">
      <w:pPr>
        <w:jc w:val="center"/>
        <w:rPr>
          <w:rFonts w:cstheme="minorHAnsi"/>
          <w:color w:val="000000"/>
          <w:sz w:val="36"/>
          <w:szCs w:val="36"/>
        </w:rPr>
      </w:pPr>
    </w:p>
    <w:p w14:paraId="10751A95" w14:textId="11DFB88A" w:rsidR="00DC389D" w:rsidRDefault="00DC389D" w:rsidP="00DC389D">
      <w:pPr>
        <w:jc w:val="center"/>
        <w:rPr>
          <w:rFonts w:cstheme="minorHAnsi"/>
          <w:color w:val="000000"/>
          <w:sz w:val="32"/>
          <w:szCs w:val="32"/>
        </w:rPr>
      </w:pPr>
      <w:r w:rsidRPr="00DC389D">
        <w:rPr>
          <w:rFonts w:cstheme="minorHAnsi"/>
          <w:color w:val="000000"/>
          <w:sz w:val="32"/>
          <w:szCs w:val="32"/>
        </w:rPr>
        <w:t>&lt;&lt;[</w:t>
      </w:r>
      <w:proofErr w:type="spellStart"/>
      <w:r w:rsidRPr="00DC389D">
        <w:rPr>
          <w:rFonts w:cstheme="minorHAnsi"/>
          <w:color w:val="000000"/>
          <w:sz w:val="32"/>
          <w:szCs w:val="32"/>
        </w:rPr>
        <w:t>Matter__Number</w:t>
      </w:r>
      <w:proofErr w:type="spellEnd"/>
      <w:r w:rsidRPr="00DC389D">
        <w:rPr>
          <w:rFonts w:cstheme="minorHAnsi"/>
          <w:color w:val="000000"/>
          <w:sz w:val="32"/>
          <w:szCs w:val="32"/>
        </w:rPr>
        <w:t>]&gt;&gt;</w:t>
      </w:r>
      <w:r w:rsidRPr="00DC389D">
        <w:rPr>
          <w:rFonts w:cstheme="minorHAnsi"/>
          <w:color w:val="000000"/>
          <w:sz w:val="32"/>
          <w:szCs w:val="32"/>
        </w:rPr>
        <w:t xml:space="preserve"> - </w:t>
      </w:r>
      <w:r w:rsidRPr="00DC389D">
        <w:rPr>
          <w:rFonts w:cstheme="minorHAnsi"/>
          <w:color w:val="000000"/>
          <w:sz w:val="32"/>
          <w:szCs w:val="32"/>
        </w:rPr>
        <w:t>&lt;&lt;[</w:t>
      </w:r>
      <w:proofErr w:type="spellStart"/>
      <w:r w:rsidRPr="00DC389D">
        <w:rPr>
          <w:rFonts w:cstheme="minorHAnsi"/>
          <w:color w:val="000000"/>
          <w:sz w:val="32"/>
          <w:szCs w:val="32"/>
        </w:rPr>
        <w:t>Matter__Title</w:t>
      </w:r>
      <w:proofErr w:type="spellEnd"/>
      <w:r w:rsidRPr="00DC389D">
        <w:rPr>
          <w:rFonts w:cstheme="minorHAnsi"/>
          <w:color w:val="000000"/>
          <w:sz w:val="32"/>
          <w:szCs w:val="32"/>
        </w:rPr>
        <w:t>]&gt;&gt;</w:t>
      </w:r>
    </w:p>
    <w:p w14:paraId="4EB745E5" w14:textId="68015222" w:rsidR="00DC389D" w:rsidRDefault="00DC389D" w:rsidP="00DC389D">
      <w:pPr>
        <w:jc w:val="center"/>
        <w:rPr>
          <w:rFonts w:cstheme="minorHAnsi"/>
          <w:color w:val="000000"/>
          <w:sz w:val="32"/>
          <w:szCs w:val="32"/>
        </w:rPr>
      </w:pPr>
    </w:p>
    <w:p w14:paraId="39768835" w14:textId="3C89181D" w:rsidR="00DC389D" w:rsidRPr="00DC389D" w:rsidRDefault="00DC389D" w:rsidP="00DC389D">
      <w:pPr>
        <w:rPr>
          <w:rFonts w:cstheme="minorHAnsi"/>
          <w:color w:val="000000"/>
          <w:sz w:val="32"/>
          <w:szCs w:val="32"/>
        </w:rPr>
      </w:pPr>
      <w:r w:rsidRPr="00DC389D">
        <w:rPr>
          <w:rFonts w:cstheme="minorHAnsi"/>
          <w:color w:val="000000"/>
          <w:sz w:val="32"/>
          <w:szCs w:val="32"/>
        </w:rPr>
        <w:t xml:space="preserve">Client Name: </w:t>
      </w:r>
      <w:r>
        <w:rPr>
          <w:rFonts w:cstheme="minorHAnsi"/>
          <w:color w:val="000000"/>
          <w:sz w:val="32"/>
          <w:szCs w:val="32"/>
        </w:rPr>
        <w:tab/>
      </w:r>
      <w:r w:rsidRPr="00DC389D">
        <w:rPr>
          <w:rFonts w:cstheme="minorHAnsi"/>
          <w:color w:val="000000"/>
          <w:sz w:val="32"/>
          <w:szCs w:val="32"/>
        </w:rPr>
        <w:t>&lt;&lt;[Matter__Client__</w:t>
      </w:r>
      <w:proofErr w:type="spellStart"/>
      <w:r w:rsidRPr="00DC389D">
        <w:rPr>
          <w:rFonts w:cstheme="minorHAnsi"/>
          <w:color w:val="000000"/>
          <w:sz w:val="32"/>
          <w:szCs w:val="32"/>
        </w:rPr>
        <w:t>FullName</w:t>
      </w:r>
      <w:proofErr w:type="spellEnd"/>
      <w:r w:rsidRPr="00DC389D">
        <w:rPr>
          <w:rFonts w:cstheme="minorHAnsi"/>
          <w:color w:val="000000"/>
          <w:sz w:val="32"/>
          <w:szCs w:val="32"/>
        </w:rPr>
        <w:t>]&gt;&gt;</w:t>
      </w:r>
    </w:p>
    <w:p w14:paraId="15B8CA6E" w14:textId="22986844" w:rsidR="00DC389D" w:rsidRPr="00DC389D" w:rsidRDefault="00DC389D" w:rsidP="00DC389D">
      <w:pPr>
        <w:rPr>
          <w:rFonts w:cstheme="minorHAnsi"/>
          <w:b/>
          <w:bCs/>
          <w:sz w:val="32"/>
          <w:szCs w:val="32"/>
        </w:rPr>
      </w:pPr>
      <w:r w:rsidRPr="00DC389D">
        <w:rPr>
          <w:rFonts w:cstheme="minorHAnsi"/>
          <w:color w:val="000000"/>
          <w:sz w:val="32"/>
          <w:szCs w:val="32"/>
        </w:rPr>
        <w:t>Lawyer:</w:t>
      </w:r>
      <w:r>
        <w:rPr>
          <w:rFonts w:cstheme="minorHAnsi"/>
          <w:color w:val="000000"/>
          <w:sz w:val="32"/>
          <w:szCs w:val="32"/>
        </w:rPr>
        <w:tab/>
      </w:r>
      <w:r>
        <w:rPr>
          <w:rFonts w:cstheme="minorHAnsi"/>
          <w:color w:val="000000"/>
          <w:sz w:val="32"/>
          <w:szCs w:val="32"/>
        </w:rPr>
        <w:tab/>
      </w:r>
      <w:r w:rsidRPr="00DC389D">
        <w:rPr>
          <w:rFonts w:cstheme="minorHAnsi"/>
          <w:color w:val="000000"/>
          <w:sz w:val="32"/>
          <w:szCs w:val="32"/>
        </w:rPr>
        <w:t xml:space="preserve"> </w:t>
      </w:r>
      <w:r w:rsidRPr="00DC389D">
        <w:rPr>
          <w:rFonts w:cstheme="minorHAnsi"/>
          <w:color w:val="000000"/>
          <w:sz w:val="32"/>
          <w:szCs w:val="32"/>
        </w:rPr>
        <w:t>&lt;&lt;[Matter__Lawyer__</w:t>
      </w:r>
      <w:proofErr w:type="spellStart"/>
      <w:r w:rsidRPr="00DC389D">
        <w:rPr>
          <w:rFonts w:cstheme="minorHAnsi"/>
          <w:color w:val="000000"/>
          <w:sz w:val="32"/>
          <w:szCs w:val="32"/>
        </w:rPr>
        <w:t>FullName</w:t>
      </w:r>
      <w:proofErr w:type="spellEnd"/>
      <w:r w:rsidRPr="00DC389D">
        <w:rPr>
          <w:rFonts w:cstheme="minorHAnsi"/>
          <w:color w:val="000000"/>
          <w:sz w:val="32"/>
          <w:szCs w:val="32"/>
        </w:rPr>
        <w:t>]&gt;&gt;</w:t>
      </w:r>
      <w:r w:rsidRPr="00DC389D">
        <w:rPr>
          <w:rFonts w:cstheme="minorHAnsi"/>
          <w:color w:val="000000"/>
          <w:sz w:val="32"/>
          <w:szCs w:val="32"/>
        </w:rPr>
        <w:t xml:space="preserve"> </w:t>
      </w:r>
    </w:p>
    <w:sectPr w:rsidR="00DC389D" w:rsidRPr="00DC389D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0658D" w14:textId="77777777" w:rsidR="00E03DF8" w:rsidRDefault="00E03DF8" w:rsidP="00DC389D">
      <w:pPr>
        <w:spacing w:after="0" w:line="240" w:lineRule="auto"/>
      </w:pPr>
      <w:r>
        <w:separator/>
      </w:r>
    </w:p>
  </w:endnote>
  <w:endnote w:type="continuationSeparator" w:id="0">
    <w:p w14:paraId="74749BA1" w14:textId="77777777" w:rsidR="00E03DF8" w:rsidRDefault="00E03DF8" w:rsidP="00DC3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B1FB9C-1A9A-4383-AE46-A63864F99A79}"/>
    <w:embedBold r:id="rId2" w:fontKey="{1F1B7467-B497-4F52-AC5D-ACC7C86E9D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72413" w14:textId="77777777" w:rsidR="00E03DF8" w:rsidRDefault="00E03DF8" w:rsidP="00DC389D">
      <w:pPr>
        <w:spacing w:after="0" w:line="240" w:lineRule="auto"/>
      </w:pPr>
      <w:r>
        <w:separator/>
      </w:r>
    </w:p>
  </w:footnote>
  <w:footnote w:type="continuationSeparator" w:id="0">
    <w:p w14:paraId="1671BC43" w14:textId="77777777" w:rsidR="00E03DF8" w:rsidRDefault="00E03DF8" w:rsidP="00DC38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752E2" w14:textId="77777777" w:rsidR="00DC389D" w:rsidRPr="00DC389D" w:rsidRDefault="00DC389D" w:rsidP="00DC389D">
    <w:pPr>
      <w:ind w:right="-1180"/>
      <w:jc w:val="right"/>
      <w:rPr>
        <w:rFonts w:cstheme="minorHAnsi"/>
        <w:color w:val="000000"/>
        <w:sz w:val="20"/>
        <w:szCs w:val="20"/>
      </w:rPr>
    </w:pPr>
    <w:r w:rsidRPr="00DC389D">
      <w:rPr>
        <w:rFonts w:cstheme="minorHAnsi"/>
        <w:color w:val="000000"/>
        <w:sz w:val="20"/>
        <w:szCs w:val="20"/>
      </w:rPr>
      <w:t>&lt;&lt;[Document__</w:t>
    </w:r>
    <w:proofErr w:type="spellStart"/>
    <w:r w:rsidRPr="00DC389D">
      <w:rPr>
        <w:rFonts w:cstheme="minorHAnsi"/>
        <w:color w:val="000000"/>
        <w:sz w:val="20"/>
        <w:szCs w:val="20"/>
      </w:rPr>
      <w:t>CreatedDate</w:t>
    </w:r>
    <w:proofErr w:type="spellEnd"/>
    <w:r w:rsidRPr="00DC389D">
      <w:rPr>
        <w:rFonts w:cstheme="minorHAnsi"/>
        <w:color w:val="000000"/>
        <w:sz w:val="20"/>
        <w:szCs w:val="20"/>
      </w:rPr>
      <w:t>]:"dd/MM/</w:t>
    </w:r>
    <w:proofErr w:type="spellStart"/>
    <w:r w:rsidRPr="00DC389D">
      <w:rPr>
        <w:rFonts w:cstheme="minorHAnsi"/>
        <w:color w:val="000000"/>
        <w:sz w:val="20"/>
        <w:szCs w:val="20"/>
      </w:rPr>
      <w:t>yyyy</w:t>
    </w:r>
    <w:proofErr w:type="spellEnd"/>
    <w:r w:rsidRPr="00DC389D">
      <w:rPr>
        <w:rFonts w:cstheme="minorHAnsi"/>
        <w:color w:val="000000"/>
        <w:sz w:val="20"/>
        <w:szCs w:val="20"/>
      </w:rPr>
      <w:t>"&gt;&gt;</w:t>
    </w:r>
  </w:p>
  <w:p w14:paraId="1843630B" w14:textId="77777777" w:rsidR="00DC389D" w:rsidRDefault="00DC389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89D"/>
    <w:rsid w:val="00060847"/>
    <w:rsid w:val="005E0869"/>
    <w:rsid w:val="00660A2A"/>
    <w:rsid w:val="00832B81"/>
    <w:rsid w:val="009727AE"/>
    <w:rsid w:val="00DC389D"/>
    <w:rsid w:val="00E03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C5D8CE"/>
  <w15:chartTrackingRefBased/>
  <w15:docId w15:val="{6441CDBE-5AF4-44AB-AE93-FC25E3268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3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389D"/>
  </w:style>
  <w:style w:type="paragraph" w:styleId="Footer">
    <w:name w:val="footer"/>
    <w:basedOn w:val="Normal"/>
    <w:link w:val="FooterChar"/>
    <w:uiPriority w:val="99"/>
    <w:unhideWhenUsed/>
    <w:rsid w:val="00DC3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38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Celeste Magson</dc:creator>
  <cp:keywords/>
  <dc:description/>
  <cp:lastModifiedBy>Celeste Magson</cp:lastModifiedBy>
  <cp:revision>1</cp:revision>
  <dcterms:created xsi:type="dcterms:W3CDTF">2021-06-16T03:56:00Z</dcterms:created>
  <dcterms:modified xsi:type="dcterms:W3CDTF">2021-06-16T04:02:00Z</dcterms:modified>
</cp:coreProperties>
</file>